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CAB" w:rsidRDefault="00861C54" w:rsidP="00073D10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073D10">
        <w:rPr>
          <w:noProof/>
        </w:rPr>
        <w:drawing>
          <wp:anchor distT="0" distB="0" distL="0" distR="0" simplePos="0" relativeHeight="251659264" behindDoc="0" locked="0" layoutInCell="1" allowOverlap="1" wp14:anchorId="3E49A46C" wp14:editId="2A35A218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73D10">
        <w:rPr>
          <w:rFonts w:ascii="Tahoma"/>
          <w:b/>
          <w:w w:val="95"/>
          <w:sz w:val="52"/>
        </w:rPr>
        <w:t>BROAD</w:t>
      </w:r>
      <w:r w:rsidRPr="00073D10">
        <w:rPr>
          <w:rFonts w:ascii="Tahoma"/>
          <w:b/>
          <w:spacing w:val="57"/>
          <w:w w:val="95"/>
          <w:sz w:val="52"/>
        </w:rPr>
        <w:t xml:space="preserve"> </w:t>
      </w:r>
      <w:r w:rsidRPr="00073D10">
        <w:rPr>
          <w:rFonts w:ascii="Tahoma" w:hAnsi="Tahoma" w:cs="Tahoma"/>
          <w:b/>
          <w:w w:val="95"/>
          <w:sz w:val="52"/>
        </w:rPr>
        <w:t>CONCEPT</w:t>
      </w:r>
    </w:p>
    <w:p w:rsidR="00877CAB" w:rsidRDefault="00861C54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877CAB" w:rsidRDefault="00861C54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877CAB" w:rsidRDefault="00861C54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877CAB" w:rsidRDefault="00861C54">
      <w:pPr>
        <w:spacing w:after="0" w:line="240" w:lineRule="auto"/>
        <w:jc w:val="center"/>
        <w:rPr>
          <w:rFonts w:ascii="Tahoma"/>
          <w:b/>
          <w:w w:val="90"/>
        </w:rPr>
      </w:pPr>
      <w:r>
        <w:rPr>
          <w:rFonts w:ascii="Tahoma" w:hAnsi="Tahoma" w:cs="Tahoma"/>
          <w:b/>
          <w:w w:val="85"/>
          <w:sz w:val="28"/>
        </w:rPr>
        <w:t>2025/2026 SECOND TERM MID TERM PROJECT</w:t>
      </w:r>
    </w:p>
    <w:p w:rsidR="00877CAB" w:rsidRDefault="00861C54">
      <w:pPr>
        <w:pStyle w:val="Heading1"/>
        <w:rPr>
          <w:color w:val="auto"/>
        </w:rPr>
      </w:pPr>
      <w:r>
        <w:rPr>
          <w:color w:val="auto"/>
        </w:rPr>
        <w:t xml:space="preserve">                                  </w:t>
      </w:r>
      <w:r w:rsidR="003440D7">
        <w:rPr>
          <w:color w:val="auto"/>
        </w:rPr>
        <w:t xml:space="preserve">           Graphics and Web Design</w:t>
      </w:r>
      <w:bookmarkStart w:id="0" w:name="_GoBack"/>
      <w:bookmarkEnd w:id="0"/>
    </w:p>
    <w:p w:rsidR="00877CAB" w:rsidRDefault="00861C54">
      <w:pPr>
        <w:pStyle w:val="Heading1"/>
        <w:rPr>
          <w:color w:val="auto"/>
        </w:rPr>
      </w:pPr>
      <w:r>
        <w:rPr>
          <w:color w:val="auto"/>
        </w:rPr>
        <w:t>CLASS</w:t>
      </w:r>
      <w:proofErr w:type="gramStart"/>
      <w:r>
        <w:rPr>
          <w:color w:val="auto"/>
        </w:rPr>
        <w:t>:SS1</w:t>
      </w:r>
      <w:proofErr w:type="gramEnd"/>
      <w:r>
        <w:rPr>
          <w:color w:val="auto"/>
        </w:rPr>
        <w:t xml:space="preserve"> </w:t>
      </w:r>
    </w:p>
    <w:p w:rsidR="00877CAB" w:rsidRDefault="00861C54">
      <w:pPr>
        <w:pStyle w:val="Heading1"/>
      </w:pPr>
      <w:r>
        <w:t>Project Title</w:t>
      </w:r>
    </w:p>
    <w:p w:rsidR="00877CAB" w:rsidRDefault="00861C54">
      <w:r>
        <w:t>Design a Simple School Information Website</w:t>
      </w:r>
    </w:p>
    <w:p w:rsidR="00877CAB" w:rsidRDefault="00861C54">
      <w:pPr>
        <w:pStyle w:val="Heading2"/>
      </w:pPr>
      <w:r>
        <w:t>Project Objective</w:t>
      </w:r>
    </w:p>
    <w:p w:rsidR="00877CAB" w:rsidRDefault="00861C54">
      <w:r>
        <w:t xml:space="preserve">To assess students’ understanding of relative and absolute URLs, HTML links, tables </w:t>
      </w:r>
    </w:p>
    <w:p w:rsidR="00877CAB" w:rsidRDefault="00861C54">
      <w:pPr>
        <w:pStyle w:val="Heading2"/>
      </w:pPr>
      <w:r>
        <w:t>Project Description</w:t>
      </w:r>
    </w:p>
    <w:p w:rsidR="00877CAB" w:rsidRDefault="00861C54">
      <w:r>
        <w:t xml:space="preserve">Students are required to design a simple school website with at least two web pages using HTML </w:t>
      </w:r>
    </w:p>
    <w:p w:rsidR="00877CAB" w:rsidRDefault="00861C54">
      <w:pPr>
        <w:pStyle w:val="Heading2"/>
      </w:pPr>
      <w:r>
        <w:t>Project Requirements</w:t>
      </w:r>
    </w:p>
    <w:p w:rsidR="00877CAB" w:rsidRDefault="00861C54">
      <w:r>
        <w:t>1. Pages Required:</w:t>
      </w:r>
    </w:p>
    <w:p w:rsidR="00877CAB" w:rsidRDefault="00861C54">
      <w:r>
        <w:t>- index.html (Home page)</w:t>
      </w:r>
    </w:p>
    <w:p w:rsidR="00877CAB" w:rsidRDefault="00861C54">
      <w:r>
        <w:t>- contact.html (Contact page)</w:t>
      </w:r>
    </w:p>
    <w:p w:rsidR="00877CAB" w:rsidRDefault="00861C54">
      <w:r>
        <w:t>2. Home Page (index.html) must contain:</w:t>
      </w:r>
    </w:p>
    <w:p w:rsidR="00877CAB" w:rsidRDefault="00861C54">
      <w:r>
        <w:t>- School name as a heading</w:t>
      </w:r>
    </w:p>
    <w:p w:rsidR="00877CAB" w:rsidRDefault="00861C54">
      <w:r>
        <w:t>- A navigation link to the Contact page</w:t>
      </w:r>
    </w:p>
    <w:p w:rsidR="00877CAB" w:rsidRDefault="00861C54">
      <w:r>
        <w:t>- An unordered list showing school subjects or values</w:t>
      </w:r>
    </w:p>
    <w:p w:rsidR="00877CAB" w:rsidRDefault="00861C54">
      <w:r>
        <w:t>- A table showing Student Name, Class, and Age</w:t>
      </w:r>
    </w:p>
    <w:p w:rsidR="00877CAB" w:rsidRDefault="00861C54">
      <w:r>
        <w:t>3. Contact Page (contact.html) must contain:</w:t>
      </w:r>
    </w:p>
    <w:p w:rsidR="00877CAB" w:rsidRDefault="00861C54">
      <w:r>
        <w:t>- Heading: Contact Us</w:t>
      </w:r>
    </w:p>
    <w:p w:rsidR="00877CAB" w:rsidRDefault="00861C54">
      <w:r>
        <w:lastRenderedPageBreak/>
        <w:t>- A paragraph describing how to reach the school</w:t>
      </w:r>
    </w:p>
    <w:p w:rsidR="00877CAB" w:rsidRDefault="00861C54">
      <w:r>
        <w:t>- A link back to the Home page</w:t>
      </w:r>
    </w:p>
    <w:p w:rsidR="00877CAB" w:rsidRDefault="00861C54">
      <w:pPr>
        <w:pStyle w:val="Heading2"/>
      </w:pPr>
      <w:r>
        <w:t>Folder Structure Guide</w:t>
      </w:r>
    </w:p>
    <w:p w:rsidR="00877CAB" w:rsidRDefault="00861C54">
      <w:r>
        <w:br/>
      </w:r>
      <w:proofErr w:type="gramStart"/>
      <w:r>
        <w:t>school-website</w:t>
      </w:r>
      <w:proofErr w:type="gramEnd"/>
      <w:r>
        <w:br/>
        <w:t>│</w:t>
      </w:r>
      <w:r>
        <w:br/>
        <w:t>├── index.html</w:t>
      </w:r>
      <w:r>
        <w:br/>
        <w:t>├── contact.html</w:t>
      </w:r>
    </w:p>
    <w:p w:rsidR="00877CAB" w:rsidRDefault="00877CAB"/>
    <w:p w:rsidR="00877CAB" w:rsidRDefault="00861C54">
      <w:pPr>
        <w:rPr>
          <w:rFonts w:ascii="Cambria" w:hAnsi="Cambria"/>
          <w:b/>
          <w:bCs/>
          <w:sz w:val="26"/>
          <w:szCs w:val="26"/>
        </w:rPr>
      </w:pPr>
      <w:r>
        <w:rPr>
          <w:rFonts w:ascii="Cambria" w:hAnsi="Cambria"/>
          <w:b/>
          <w:bCs/>
          <w:sz w:val="26"/>
          <w:szCs w:val="26"/>
        </w:rPr>
        <w:t xml:space="preserve">You are to save your design onto your flash drive and submit the flash drive physically to </w:t>
      </w:r>
      <w:proofErr w:type="gramStart"/>
      <w:r>
        <w:rPr>
          <w:rFonts w:ascii="Cambria" w:hAnsi="Cambria"/>
          <w:b/>
          <w:bCs/>
          <w:sz w:val="26"/>
          <w:szCs w:val="26"/>
        </w:rPr>
        <w:t>the  Graphics</w:t>
      </w:r>
      <w:proofErr w:type="gramEnd"/>
      <w:r>
        <w:rPr>
          <w:rFonts w:ascii="Cambria" w:hAnsi="Cambria"/>
          <w:b/>
          <w:bCs/>
          <w:sz w:val="26"/>
          <w:szCs w:val="26"/>
        </w:rPr>
        <w:t xml:space="preserve"> and Web Design Unit latest by Tuesday, 24</w:t>
      </w:r>
      <w:r>
        <w:rPr>
          <w:rFonts w:ascii="Cambria" w:hAnsi="Cambria"/>
          <w:b/>
          <w:bCs/>
          <w:sz w:val="26"/>
          <w:szCs w:val="26"/>
          <w:vertAlign w:val="superscript"/>
        </w:rPr>
        <w:t>th</w:t>
      </w:r>
      <w:r>
        <w:rPr>
          <w:rFonts w:ascii="Cambria" w:hAnsi="Cambria"/>
          <w:b/>
          <w:bCs/>
          <w:sz w:val="26"/>
          <w:szCs w:val="26"/>
        </w:rPr>
        <w:t xml:space="preserve"> February, 2026.</w:t>
      </w:r>
    </w:p>
    <w:p w:rsidR="00877CAB" w:rsidRDefault="00861C54">
      <w:r>
        <w:br/>
      </w:r>
    </w:p>
    <w:p w:rsidR="00877CAB" w:rsidRDefault="00877CAB"/>
    <w:sectPr w:rsidR="00877CA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4D2" w:rsidRDefault="00D474D2">
      <w:pPr>
        <w:spacing w:line="240" w:lineRule="auto"/>
      </w:pPr>
      <w:r>
        <w:separator/>
      </w:r>
    </w:p>
  </w:endnote>
  <w:endnote w:type="continuationSeparator" w:id="0">
    <w:p w:rsidR="00D474D2" w:rsidRDefault="00D474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4D2" w:rsidRDefault="00D474D2">
      <w:pPr>
        <w:spacing w:after="0"/>
      </w:pPr>
      <w:r>
        <w:separator/>
      </w:r>
    </w:p>
  </w:footnote>
  <w:footnote w:type="continuationSeparator" w:id="0">
    <w:p w:rsidR="00D474D2" w:rsidRDefault="00D474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73D10"/>
    <w:rsid w:val="0015074B"/>
    <w:rsid w:val="0029639D"/>
    <w:rsid w:val="00326F90"/>
    <w:rsid w:val="003440D7"/>
    <w:rsid w:val="00560417"/>
    <w:rsid w:val="00580E6A"/>
    <w:rsid w:val="00861C54"/>
    <w:rsid w:val="00877CAB"/>
    <w:rsid w:val="00A7109A"/>
    <w:rsid w:val="00AA1D8D"/>
    <w:rsid w:val="00B47730"/>
    <w:rsid w:val="00CB0664"/>
    <w:rsid w:val="00CB37D5"/>
    <w:rsid w:val="00D474D2"/>
    <w:rsid w:val="00D6138C"/>
    <w:rsid w:val="00FC693F"/>
    <w:rsid w:val="0436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qFormat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qFormat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3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 w:qFormat="1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 w:qFormat="1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qFormat="1"/>
    <w:lsdException w:name="heading 3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qFormat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qFormat="1"/>
    <w:lsdException w:name="toa heading" w:semiHidden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semiHidden="1"/>
    <w:lsdException w:name="List 5" w:semiHidden="1"/>
    <w:lsdException w:name="List Bullet 2" w:qFormat="1"/>
    <w:lsdException w:name="List Bullet 3" w:qFormat="1"/>
    <w:lsdException w:name="List Bullet 4" w:semiHidden="1"/>
    <w:lsdException w:name="List Bullet 5" w:semiHidden="1"/>
    <w:lsdException w:name="List Number 2" w:qFormat="1"/>
    <w:lsdException w:name="List Number 3" w:qFormat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semiHidden="1"/>
    <w:lsdException w:name="List Continue" w:qFormat="1"/>
    <w:lsdException w:name="List Continue 2" w:qFormat="1"/>
    <w:lsdException w:name="List Continue 3" w:qFormat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 w:qFormat="1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 w:qFormat="1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pPr>
      <w:spacing w:after="120"/>
    </w:pPr>
  </w:style>
  <w:style w:type="paragraph" w:styleId="BodyText2">
    <w:name w:val="Body Text 2"/>
    <w:basedOn w:val="Normal"/>
    <w:link w:val="BodyText2Char"/>
    <w:uiPriority w:val="99"/>
    <w:unhideWhenUsed/>
    <w:pPr>
      <w:spacing w:after="120" w:line="480" w:lineRule="auto"/>
    </w:pPr>
  </w:style>
  <w:style w:type="paragraph" w:styleId="BodyText3">
    <w:name w:val="Body Text 3"/>
    <w:basedOn w:val="Normal"/>
    <w:link w:val="BodyText3Char"/>
    <w:uiPriority w:val="99"/>
    <w:unhideWhenUsed/>
    <w:qFormat/>
    <w:pPr>
      <w:spacing w:after="120"/>
    </w:pPr>
    <w:rPr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List">
    <w:name w:val="List"/>
    <w:basedOn w:val="Normal"/>
    <w:uiPriority w:val="99"/>
    <w:unhideWhenUsed/>
    <w:qFormat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qFormat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qFormat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qFormat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qFormat/>
    <w:pPr>
      <w:numPr>
        <w:numId w:val="3"/>
      </w:numPr>
      <w:contextualSpacing/>
    </w:pPr>
  </w:style>
  <w:style w:type="paragraph" w:styleId="ListContinue">
    <w:name w:val="List Continue"/>
    <w:basedOn w:val="Normal"/>
    <w:uiPriority w:val="99"/>
    <w:unhideWhenUsed/>
    <w:qFormat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qFormat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qFormat/>
    <w:pPr>
      <w:spacing w:after="120"/>
      <w:ind w:left="1080"/>
      <w:contextualSpacing/>
    </w:pPr>
  </w:style>
  <w:style w:type="paragraph" w:styleId="ListNumber">
    <w:name w:val="List Number"/>
    <w:basedOn w:val="Normal"/>
    <w:uiPriority w:val="99"/>
    <w:unhideWhenUsed/>
    <w:qFormat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unhideWhenUsed/>
    <w:qFormat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unhideWhenUsed/>
    <w:qFormat/>
    <w:pPr>
      <w:numPr>
        <w:numId w:val="6"/>
      </w:numPr>
      <w:contextualSpacing/>
    </w:pPr>
  </w:style>
  <w:style w:type="paragraph" w:styleId="MacroText">
    <w:name w:val="macro"/>
    <w:link w:val="MacroTextChar"/>
    <w:uiPriority w:val="99"/>
    <w:unhideWhenUsed/>
    <w:qFormat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 w:themeColor="accent1" w:themeShade="BF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 w:themeColor="accent2" w:themeShade="BF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Pr>
      <w:color w:val="76923C" w:themeColor="accent3" w:themeShade="BF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Pr>
      <w:color w:val="5F497A" w:themeColor="accent4" w:themeShade="BF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Pr>
      <w:color w:val="31849B" w:themeColor="accent5" w:themeShade="BF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Pr>
      <w:color w:val="E36C0A" w:themeColor="accent6" w:themeShade="BF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Pr>
      <w:color w:val="000000" w:themeColor="text1"/>
    </w:rPr>
    <w:tblPr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tblPr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tblPr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tblPr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tblPr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tblPr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tblPr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tblPr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Pr>
      <w:rFonts w:asciiTheme="majorHAnsi" w:eastAsiaTheme="majorEastAsia" w:hAnsiTheme="majorHAnsi" w:cstheme="majorBidi"/>
      <w:color w:val="000000" w:themeColor="text1"/>
    </w:rPr>
    <w:tblPr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tblPr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Pr>
      <w:color w:val="000000" w:themeColor="text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NoSpacing">
    <w:name w:val="No Spacing"/>
    <w:uiPriority w:val="1"/>
    <w:qFormat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qFormat/>
  </w:style>
  <w:style w:type="character" w:customStyle="1" w:styleId="BodyText2Char">
    <w:name w:val="Body Text 2 Char"/>
    <w:basedOn w:val="DefaultParagraphFont"/>
    <w:link w:val="BodyText2"/>
    <w:uiPriority w:val="99"/>
    <w:qFormat/>
  </w:style>
  <w:style w:type="character" w:customStyle="1" w:styleId="BodyText3Char">
    <w:name w:val="Body Text 3 Char"/>
    <w:basedOn w:val="DefaultParagraphFont"/>
    <w:link w:val="BodyText3"/>
    <w:uiPriority w:val="99"/>
    <w:qFormat/>
    <w:rPr>
      <w:sz w:val="16"/>
      <w:szCs w:val="16"/>
    </w:rPr>
  </w:style>
  <w:style w:type="character" w:customStyle="1" w:styleId="MacroTextChar">
    <w:name w:val="Macro Text Char"/>
    <w:basedOn w:val="DefaultParagraphFont"/>
    <w:link w:val="MacroText"/>
    <w:uiPriority w:val="99"/>
    <w:qFormat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bCs/>
      <w:i/>
      <w:iCs/>
      <w:color w:val="4F81BD" w:themeColor="accent1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7F7F7F" w:themeColor="text1" w:themeTint="80"/>
    </w:rPr>
  </w:style>
  <w:style w:type="character" w:customStyle="1" w:styleId="IntenseEmphasis1">
    <w:name w:val="Intense Emphasis1"/>
    <w:basedOn w:val="DefaultParagraphFont"/>
    <w:uiPriority w:val="21"/>
    <w:qFormat/>
    <w:rPr>
      <w:b/>
      <w:bCs/>
      <w:i/>
      <w:iCs/>
      <w:color w:val="4F81BD" w:themeColor="accent1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BookTitle1">
    <w:name w:val="Book Title1"/>
    <w:basedOn w:val="DefaultParagraphFont"/>
    <w:uiPriority w:val="33"/>
    <w:qFormat/>
    <w:rPr>
      <w:b/>
      <w:bCs/>
      <w:smallCaps/>
      <w:spacing w:val="5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1800F84-38D5-42DD-9232-06557D199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BROAD CONCEPT</cp:lastModifiedBy>
  <cp:revision>3</cp:revision>
  <dcterms:created xsi:type="dcterms:W3CDTF">2026-02-06T10:41:00Z</dcterms:created>
  <dcterms:modified xsi:type="dcterms:W3CDTF">2026-02-06T14:49:00Z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19C4359D47CD4A23A463A47C15D63206_12</vt:lpwstr>
  </property>
</Properties>
</file>